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1A80A">
      <w:pPr>
        <w:pStyle w:val="3"/>
      </w:pPr>
      <w:r>
        <w:t>光明区文旅全域地图及AI导览POC建设方案</w:t>
      </w:r>
    </w:p>
    <w:p w14:paraId="559FD517">
      <w:pPr>
        <w:pStyle w:val="4"/>
      </w:pPr>
      <w:r>
        <w:t>一、项目概述</w:t>
      </w:r>
    </w:p>
    <w:p w14:paraId="3CE6F130">
      <w:r>
        <w:t>围绕光明区文旅资源数字化、游客服务智能化的发展需求，基于“地图 + 点位 + 线路 + 互动”的建设思路，打造智慧文旅全域导览体验Demo。</w:t>
      </w:r>
      <w:r>
        <w:br w:type="textWrapping"/>
      </w:r>
      <w:r>
        <w:br w:type="textWrapping"/>
      </w:r>
      <w:r>
        <w:t>通过全域地图、POI资源展示、AI智能路线规划等能力，快速验证未来文旅小程序平台建设方向。</w:t>
      </w:r>
    </w:p>
    <w:p w14:paraId="74068ABB">
      <w:pPr>
        <w:pStyle w:val="4"/>
      </w:pPr>
      <w:r>
        <w:t>二、POC建设目标</w:t>
      </w:r>
    </w:p>
    <w:p w14:paraId="751A608D">
      <w:r>
        <w:t>本次POC以快速验证、效果展示、能力证明为目标，实现：</w:t>
      </w:r>
      <w:r>
        <w:br w:type="textWrapping"/>
      </w:r>
      <w:r>
        <w:t>1. 全域地图导览能力验证</w:t>
      </w:r>
      <w:r>
        <w:br w:type="textWrapping"/>
      </w:r>
      <w:r>
        <w:t>2. 文旅资源数字化展示验证</w:t>
      </w:r>
      <w:r>
        <w:br w:type="textWrapping"/>
      </w:r>
      <w:r>
        <w:t>3. AI智能问答及路线规划验证</w:t>
      </w:r>
      <w:r>
        <w:br w:type="textWrapping"/>
      </w:r>
      <w:r>
        <w:t>4. 游客互动体验验证</w:t>
      </w:r>
      <w:r>
        <w:br w:type="textWrapping"/>
      </w:r>
      <w:r>
        <w:br w:type="textWrapping"/>
      </w:r>
      <w:r>
        <w:t>形成“用户探索 → AI推荐 → 路线规划 → 游览打卡 → 用户沉淀”的智慧文旅体验闭环。</w:t>
      </w:r>
    </w:p>
    <w:p w14:paraId="61FDE5C3">
      <w:pPr>
        <w:pStyle w:val="4"/>
      </w:pPr>
      <w:r>
        <w:t>三、POC整体架构设计</w:t>
      </w:r>
    </w:p>
    <w:p w14:paraId="46F9992F">
      <w:r>
        <w:t>用户端</w:t>
      </w:r>
      <w:r>
        <w:br w:type="textWrapping"/>
      </w:r>
      <w:r>
        <w:t>↓</w:t>
      </w:r>
      <w:r>
        <w:br w:type="textWrapping"/>
      </w:r>
      <w:r>
        <w:t>智慧文旅导览Demo</w:t>
      </w:r>
      <w:r>
        <w:br w:type="textWrapping"/>
      </w:r>
      <w:r>
        <w:t>↓</w:t>
      </w:r>
      <w:r>
        <w:br w:type="textWrapping"/>
      </w:r>
      <w:r>
        <w:t>地图服务 / POI数据服务 / AI智能服务 / 互动服务</w:t>
      </w:r>
      <w:r>
        <w:br w:type="textWrapping"/>
      </w:r>
      <w:r>
        <w:t>↓</w:t>
      </w:r>
      <w:r>
        <w:br w:type="textWrapping"/>
      </w:r>
      <w:r>
        <w:t>文旅资源数据库（景区、文化场馆、商业、餐饮、活动、公共设施）</w:t>
      </w:r>
    </w:p>
    <w:p w14:paraId="5DA88B85">
      <w:pPr>
        <w:pStyle w:val="4"/>
      </w:pPr>
      <w:r>
        <w:t>四、POC功能设计</w:t>
      </w:r>
    </w:p>
    <w:p w14:paraId="47BBBF79">
      <w:r>
        <w:t>1. 全域地图导览</w:t>
      </w:r>
      <w:r>
        <w:br w:type="textWrapping"/>
      </w:r>
      <w:r>
        <w:t>展示光明区整体文旅资源分布，实现地图化探索。</w:t>
      </w:r>
      <w:r>
        <w:br w:type="textWrapping"/>
      </w:r>
      <w:r>
        <w:br w:type="textWrapping"/>
      </w:r>
      <w:r>
        <w:t>2. POI点位数字化展示</w:t>
      </w:r>
      <w:r>
        <w:br w:type="textWrapping"/>
      </w:r>
      <w:r>
        <w:t>包含名称、图片、经纬度、简介、开放时间、推荐指数、特色标签等。</w:t>
      </w:r>
      <w:r>
        <w:br w:type="textWrapping"/>
      </w:r>
      <w:r>
        <w:br w:type="textWrapping"/>
      </w:r>
      <w:r>
        <w:t>3. AI文旅助手</w:t>
      </w:r>
      <w:r>
        <w:br w:type="textWrapping"/>
      </w:r>
      <w:r>
        <w:t>根据用户需求生成个性化游玩路线。</w:t>
      </w:r>
      <w:r>
        <w:br w:type="textWrapping"/>
      </w:r>
      <w:r>
        <w:br w:type="textWrapping"/>
      </w:r>
      <w:r>
        <w:t>4. AI路线规划展示</w:t>
      </w:r>
      <w:r>
        <w:br w:type="textWrapping"/>
      </w:r>
      <w:r>
        <w:t>实现需求输入、AI理解、路线生成、地图展示。</w:t>
      </w:r>
      <w:r>
        <w:br w:type="textWrapping"/>
      </w:r>
      <w:r>
        <w:br w:type="textWrapping"/>
      </w:r>
      <w:r>
        <w:t>5. 互动打卡及徽章展示</w:t>
      </w:r>
      <w:r>
        <w:br w:type="textWrapping"/>
      </w:r>
      <w:r>
        <w:t>模拟景点打卡，展示积分和徽章体系。</w:t>
      </w:r>
    </w:p>
    <w:p w14:paraId="6B8D196B">
      <w:pPr>
        <w:pStyle w:val="4"/>
      </w:pPr>
      <w:r>
        <w:t>五、POC开发范围</w:t>
      </w:r>
    </w:p>
    <w:p w14:paraId="0102FDD2">
      <w:r>
        <w:t>页面范围：</w:t>
      </w:r>
      <w:r>
        <w:br w:type="textWrapping"/>
      </w:r>
      <w:r>
        <w:t>首页地图、POI详情页、AI助手页面、路线结果页、打卡徽章页、个人中心。</w:t>
      </w:r>
      <w:r>
        <w:br w:type="textWrapping"/>
      </w:r>
      <w:r>
        <w:br w:type="textWrapping"/>
      </w:r>
      <w:r>
        <w:t>共约10个页面。</w:t>
      </w:r>
    </w:p>
    <w:p w14:paraId="09CFA16E">
      <w:pPr>
        <w:pStyle w:val="4"/>
      </w:pPr>
      <w:r>
        <w:t>六、7天开发计划</w:t>
      </w:r>
    </w:p>
    <w:p w14:paraId="497E695C">
      <w:r>
        <w:t>Day 1：需求确认、页面设计、数据整理。</w:t>
      </w:r>
      <w:r>
        <w:br w:type="textWrapping"/>
      </w:r>
      <w:r>
        <w:br w:type="textWrapping"/>
      </w:r>
      <w:r>
        <w:t>Day 2-3：地图及POI开发。</w:t>
      </w:r>
      <w:r>
        <w:br w:type="textWrapping"/>
      </w:r>
      <w:r>
        <w:br w:type="textWrapping"/>
      </w:r>
      <w:r>
        <w:t>Day 4：AI能力接入。</w:t>
      </w:r>
      <w:r>
        <w:br w:type="textWrapping"/>
      </w:r>
      <w:r>
        <w:br w:type="textWrapping"/>
      </w:r>
      <w:r>
        <w:t>Day 5：路线展示开发。</w:t>
      </w:r>
      <w:r>
        <w:br w:type="textWrapping"/>
      </w:r>
      <w:r>
        <w:br w:type="textWrapping"/>
      </w:r>
      <w:r>
        <w:t>Day 6：UI体验优化。</w:t>
      </w:r>
      <w:r>
        <w:br w:type="textWrapping"/>
      </w:r>
      <w:r>
        <w:br w:type="textWrapping"/>
      </w:r>
      <w:r>
        <w:t>Day 7：测试及客户演示准备。</w:t>
      </w:r>
    </w:p>
    <w:p w14:paraId="3D5A4D1A">
      <w:pPr>
        <w:pStyle w:val="4"/>
      </w:pPr>
      <w:r>
        <w:t>七、技术方案</w:t>
      </w:r>
    </w:p>
    <w:p w14:paraId="38CBA24B">
      <w:r>
        <w:t>前端：</w:t>
      </w:r>
      <w:r>
        <w:rPr>
          <w:rFonts w:hint="eastAsia" w:eastAsia="宋体"/>
          <w:lang w:val="en-US" w:eastAsia="zh-CN"/>
        </w:rPr>
        <w:t>小程序</w:t>
      </w:r>
      <w:bookmarkStart w:id="0" w:name="_GoBack"/>
      <w:bookmarkEnd w:id="0"/>
      <w:r>
        <w:t>+ 地图API</w:t>
      </w:r>
      <w:r>
        <w:br w:type="textWrapping"/>
      </w:r>
      <w:r>
        <w:br w:type="textWrapping"/>
      </w:r>
      <w:r>
        <w:t>后端：Node.js / Python</w:t>
      </w:r>
      <w:r>
        <w:br w:type="textWrapping"/>
      </w:r>
      <w:r>
        <w:br w:type="textWrapping"/>
      </w:r>
      <w:r>
        <w:t>数据：JSON / SQLite</w:t>
      </w:r>
      <w:r>
        <w:br w:type="textWrapping"/>
      </w:r>
      <w:r>
        <w:br w:type="textWrapping"/>
      </w:r>
      <w:r>
        <w:t>AI：大模型API + 文旅知识库</w:t>
      </w:r>
    </w:p>
    <w:p w14:paraId="7E44C2E4">
      <w:pPr>
        <w:pStyle w:val="4"/>
      </w:pPr>
      <w:r>
        <w:t>八、人员配置</w:t>
      </w:r>
    </w:p>
    <w:p w14:paraId="28D84A26">
      <w:r>
        <w:t>前端开发1人，后端/AI开发1人，UI设计支持。</w:t>
      </w:r>
    </w:p>
    <w:p w14:paraId="3752E639">
      <w:pPr>
        <w:pStyle w:val="4"/>
      </w:pPr>
      <w:r>
        <w:t>九、POC演示流程</w:t>
      </w:r>
    </w:p>
    <w:p w14:paraId="62BD6BC8">
      <w:r>
        <w:t>1. 打开智慧文旅地图</w:t>
      </w:r>
      <w:r>
        <w:br w:type="textWrapping"/>
      </w:r>
      <w:r>
        <w:t>2. 查看区域资源</w:t>
      </w:r>
      <w:r>
        <w:br w:type="textWrapping"/>
      </w:r>
      <w:r>
        <w:t>3. 点击景点POI</w:t>
      </w:r>
      <w:r>
        <w:br w:type="textWrapping"/>
      </w:r>
      <w:r>
        <w:t>4. AI输入游玩需求</w:t>
      </w:r>
      <w:r>
        <w:br w:type="textWrapping"/>
      </w:r>
      <w:r>
        <w:t>5. 自动生成路线</w:t>
      </w:r>
      <w:r>
        <w:br w:type="textWrapping"/>
      </w:r>
      <w:r>
        <w:t>6. 地图展示路线</w:t>
      </w:r>
      <w:r>
        <w:br w:type="textWrapping"/>
      </w:r>
      <w:r>
        <w:t>7. 模拟打卡获得徽章</w:t>
      </w:r>
    </w:p>
    <w:p w14:paraId="2BF63CB8">
      <w:pPr>
        <w:pStyle w:val="4"/>
      </w:pPr>
      <w:r>
        <w:t>十、后续扩展方向</w:t>
      </w:r>
    </w:p>
    <w:p w14:paraId="29AC2812">
      <w:r>
        <w:t>POC验证后，可进一步建设全量POI资源管理平台、AI智能旅游助手、个性化推荐系统、积分商城、商户运营平台、用户画像体系。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73D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Leon</cp:lastModifiedBy>
  <dcterms:modified xsi:type="dcterms:W3CDTF">2026-07-28T17:55:10Z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27A19B68A431C60B7E7C686A1374C584_42</vt:lpwstr>
  </property>
</Properties>
</file>